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7CFC7" w14:textId="1B29AC4B" w:rsidR="00FC41B5" w:rsidRDefault="00FC41B5" w:rsidP="00A56E08">
      <w:pPr>
        <w:pStyle w:val="Headinglevel1"/>
        <w:jc w:val="center"/>
        <w:rPr>
          <w:rFonts w:cs="Arial"/>
          <w:color w:val="auto"/>
          <w:shd w:val="clear" w:color="auto" w:fill="FFFFFF"/>
        </w:rPr>
      </w:pPr>
      <w:r w:rsidRPr="009B2782">
        <w:rPr>
          <w:rFonts w:cs="Arial"/>
          <w:color w:val="auto"/>
          <w:shd w:val="clear" w:color="auto" w:fill="FFFFFF"/>
        </w:rPr>
        <w:t xml:space="preserve">Exam </w:t>
      </w:r>
      <w:r w:rsidR="00126038" w:rsidRPr="009B2782">
        <w:rPr>
          <w:rFonts w:cs="Arial"/>
          <w:color w:val="auto"/>
          <w:shd w:val="clear" w:color="auto" w:fill="FFFFFF"/>
        </w:rPr>
        <w:t>resit entry form – November 202</w:t>
      </w:r>
      <w:r w:rsidR="00512460">
        <w:rPr>
          <w:rFonts w:cs="Arial"/>
          <w:color w:val="auto"/>
          <w:shd w:val="clear" w:color="auto" w:fill="FFFFFF"/>
        </w:rPr>
        <w:t>6</w:t>
      </w:r>
    </w:p>
    <w:p w14:paraId="44EB29DD" w14:textId="2058006B" w:rsidR="009B2782" w:rsidRDefault="009B2782" w:rsidP="00A56E08">
      <w:pPr>
        <w:pStyle w:val="Headinglevel1"/>
        <w:jc w:val="center"/>
        <w:rPr>
          <w:rFonts w:cs="Arial"/>
          <w:color w:val="auto"/>
          <w:shd w:val="clear" w:color="auto" w:fill="FFFFFF"/>
        </w:rPr>
      </w:pPr>
      <w:r>
        <w:rPr>
          <w:rFonts w:cs="Arial"/>
          <w:color w:val="auto"/>
          <w:shd w:val="clear" w:color="auto" w:fill="FFFFFF"/>
        </w:rPr>
        <w:t>GCSE English and Maths only</w:t>
      </w:r>
    </w:p>
    <w:p w14:paraId="2BFF1454" w14:textId="1A92EE69" w:rsidR="00A56E08" w:rsidRDefault="00A56E08" w:rsidP="009B2782">
      <w:pPr>
        <w:spacing w:before="60" w:after="60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A56E08">
        <w:rPr>
          <w:rFonts w:ascii="Arial" w:hAnsi="Arial" w:cs="Arial"/>
          <w:b/>
          <w:bCs/>
          <w:color w:val="FF3300"/>
          <w:sz w:val="24"/>
          <w:szCs w:val="24"/>
        </w:rPr>
        <w:t xml:space="preserve">Please return this form </w:t>
      </w:r>
      <w:r w:rsidR="00512460">
        <w:rPr>
          <w:rFonts w:ascii="Arial" w:hAnsi="Arial" w:cs="Arial"/>
          <w:b/>
          <w:bCs/>
          <w:color w:val="FF3300"/>
          <w:sz w:val="24"/>
          <w:szCs w:val="24"/>
        </w:rPr>
        <w:t xml:space="preserve">to </w:t>
      </w:r>
      <w:hyperlink r:id="rId8" w:history="1">
        <w:r w:rsidR="00512460" w:rsidRPr="00680B91">
          <w:rPr>
            <w:rStyle w:val="Hyperlink"/>
            <w:rFonts w:ascii="Arial" w:hAnsi="Arial" w:cs="Arial"/>
            <w:b/>
            <w:bCs/>
            <w:sz w:val="24"/>
            <w:szCs w:val="24"/>
          </w:rPr>
          <w:t>exams@kes.sheffield.sch.uk</w:t>
        </w:r>
      </w:hyperlink>
      <w:r w:rsidR="00512460">
        <w:rPr>
          <w:rFonts w:ascii="Arial" w:hAnsi="Arial" w:cs="Arial"/>
          <w:b/>
          <w:bCs/>
          <w:color w:val="FF3300"/>
          <w:sz w:val="24"/>
          <w:szCs w:val="24"/>
        </w:rPr>
        <w:t xml:space="preserve"> </w:t>
      </w:r>
      <w:r w:rsidR="00680694">
        <w:rPr>
          <w:rFonts w:ascii="Arial" w:hAnsi="Arial" w:cs="Arial"/>
          <w:b/>
          <w:bCs/>
          <w:color w:val="FF0000"/>
          <w:sz w:val="24"/>
          <w:szCs w:val="24"/>
        </w:rPr>
        <w:t xml:space="preserve">by </w:t>
      </w:r>
      <w:r w:rsidR="00086BCA">
        <w:rPr>
          <w:rFonts w:ascii="Arial" w:hAnsi="Arial" w:cs="Arial"/>
          <w:b/>
          <w:bCs/>
          <w:color w:val="FF0000"/>
          <w:sz w:val="24"/>
          <w:szCs w:val="24"/>
        </w:rPr>
        <w:t>Friday 25 September.</w:t>
      </w:r>
    </w:p>
    <w:p w14:paraId="37906FDB" w14:textId="3A583528" w:rsidR="009B2782" w:rsidRPr="009B2782" w:rsidRDefault="009B2782" w:rsidP="009B2782">
      <w:pPr>
        <w:spacing w:before="60" w:after="60"/>
        <w:jc w:val="center"/>
        <w:rPr>
          <w:rFonts w:ascii="Arial" w:eastAsia="Times New Roman" w:hAnsi="Arial" w:cs="Arial"/>
          <w:b/>
          <w:color w:val="FF0000"/>
          <w:sz w:val="24"/>
          <w:szCs w:val="24"/>
        </w:rPr>
      </w:pPr>
      <w:r w:rsidRPr="009B2782">
        <w:rPr>
          <w:rFonts w:ascii="Arial" w:eastAsia="Times New Roman" w:hAnsi="Arial" w:cs="Arial"/>
          <w:b/>
          <w:color w:val="FF0000"/>
          <w:sz w:val="24"/>
          <w:szCs w:val="24"/>
        </w:rPr>
        <w:t>Late requests will not be processed.</w:t>
      </w:r>
    </w:p>
    <w:p w14:paraId="7AF946A5" w14:textId="11CBBCC0" w:rsidR="00A9782E" w:rsidRPr="009B2782" w:rsidRDefault="009B2782" w:rsidP="00A56E08">
      <w:pPr>
        <w:pStyle w:val="Headinglevel1"/>
        <w:spacing w:before="120" w:after="120"/>
        <w:jc w:val="both"/>
        <w:rPr>
          <w:rFonts w:cs="Arial"/>
          <w:color w:val="auto"/>
          <w:sz w:val="22"/>
          <w:szCs w:val="22"/>
        </w:rPr>
      </w:pPr>
      <w:r w:rsidRPr="00A56E08">
        <w:rPr>
          <w:rFonts w:cs="Arial"/>
          <w:color w:val="auto"/>
          <w:sz w:val="22"/>
          <w:szCs w:val="22"/>
        </w:rPr>
        <w:t xml:space="preserve">Please complete </w:t>
      </w:r>
      <w:r w:rsidRPr="009B2782">
        <w:rPr>
          <w:rFonts w:cs="Arial"/>
          <w:color w:val="auto"/>
          <w:sz w:val="22"/>
          <w:szCs w:val="22"/>
          <w:u w:val="single"/>
        </w:rPr>
        <w:t>all</w:t>
      </w:r>
      <w:r>
        <w:rPr>
          <w:rFonts w:cs="Arial"/>
          <w:color w:val="auto"/>
          <w:sz w:val="22"/>
          <w:szCs w:val="22"/>
        </w:rPr>
        <w:t xml:space="preserve"> </w:t>
      </w:r>
      <w:r w:rsidRPr="00A56E08">
        <w:rPr>
          <w:rFonts w:cs="Arial"/>
          <w:color w:val="auto"/>
          <w:sz w:val="22"/>
          <w:szCs w:val="22"/>
        </w:rPr>
        <w:t>the white boxes below in BLOCK CAPITALS</w:t>
      </w:r>
    </w:p>
    <w:tbl>
      <w:tblPr>
        <w:tblW w:w="50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97"/>
        <w:gridCol w:w="3401"/>
        <w:gridCol w:w="1134"/>
        <w:gridCol w:w="4253"/>
      </w:tblGrid>
      <w:tr w:rsidR="00100CFB" w:rsidRPr="00B06D96" w14:paraId="38A99BE9" w14:textId="77777777" w:rsidTr="00863E26">
        <w:trPr>
          <w:cantSplit/>
          <w:trHeight w:val="465"/>
          <w:tblHeader/>
        </w:trPr>
        <w:tc>
          <w:tcPr>
            <w:tcW w:w="809" w:type="pct"/>
            <w:shd w:val="clear" w:color="auto" w:fill="C6D9F1" w:themeFill="text2" w:themeFillTint="33"/>
            <w:vAlign w:val="center"/>
          </w:tcPr>
          <w:p w14:paraId="3956FEF0" w14:textId="77777777" w:rsidR="00863E26" w:rsidRPr="00B06D96" w:rsidRDefault="00100CFB" w:rsidP="00F40F6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06D96">
              <w:rPr>
                <w:rFonts w:ascii="Arial" w:eastAsia="Times New Roman" w:hAnsi="Arial" w:cs="Arial"/>
                <w:sz w:val="18"/>
                <w:szCs w:val="18"/>
              </w:rPr>
              <w:t>UCI number</w:t>
            </w:r>
            <w:r w:rsidR="00534E7C" w:rsidRPr="00B06D96">
              <w:rPr>
                <w:rFonts w:ascii="Arial" w:eastAsia="Times New Roman" w:hAnsi="Arial" w:cs="Arial"/>
              </w:rPr>
              <w:t xml:space="preserve"> </w:t>
            </w:r>
          </w:p>
          <w:p w14:paraId="63C78026" w14:textId="37D9CB3F" w:rsidR="00100CFB" w:rsidRPr="00B06D96" w:rsidRDefault="00534E7C" w:rsidP="00F40F6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06D96">
              <w:rPr>
                <w:rFonts w:ascii="Arial" w:eastAsia="Times New Roman" w:hAnsi="Arial" w:cs="Arial"/>
                <w:sz w:val="15"/>
                <w:szCs w:val="15"/>
              </w:rPr>
              <w:t>(</w:t>
            </w:r>
            <w:proofErr w:type="gramStart"/>
            <w:r w:rsidRPr="00B06D96">
              <w:rPr>
                <w:rFonts w:ascii="Arial" w:eastAsia="Times New Roman" w:hAnsi="Arial" w:cs="Arial"/>
                <w:sz w:val="15"/>
                <w:szCs w:val="15"/>
              </w:rPr>
              <w:t>if</w:t>
            </w:r>
            <w:proofErr w:type="gramEnd"/>
            <w:r w:rsidRPr="00B06D96">
              <w:rPr>
                <w:rFonts w:ascii="Arial" w:eastAsia="Times New Roman" w:hAnsi="Arial" w:cs="Arial"/>
                <w:sz w:val="15"/>
                <w:szCs w:val="15"/>
              </w:rPr>
              <w:t xml:space="preserve"> known)</w:t>
            </w:r>
          </w:p>
        </w:tc>
        <w:tc>
          <w:tcPr>
            <w:tcW w:w="4191" w:type="pct"/>
            <w:gridSpan w:val="3"/>
            <w:shd w:val="clear" w:color="auto" w:fill="auto"/>
            <w:vAlign w:val="center"/>
          </w:tcPr>
          <w:p w14:paraId="2D3A8268" w14:textId="6C2D0473" w:rsidR="00100CFB" w:rsidRPr="00B06D96" w:rsidRDefault="00100CFB" w:rsidP="00F40F6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100CFB" w:rsidRPr="00B06D96" w14:paraId="6ACDBD09" w14:textId="77777777" w:rsidTr="00863E26">
        <w:trPr>
          <w:cantSplit/>
          <w:trHeight w:val="465"/>
          <w:tblHeader/>
        </w:trPr>
        <w:tc>
          <w:tcPr>
            <w:tcW w:w="809" w:type="pct"/>
            <w:shd w:val="clear" w:color="auto" w:fill="C6D9F1" w:themeFill="text2" w:themeFillTint="33"/>
            <w:vAlign w:val="center"/>
          </w:tcPr>
          <w:p w14:paraId="16F276F3" w14:textId="3D6F82D1" w:rsidR="00100CFB" w:rsidRPr="00B06D96" w:rsidRDefault="00100CFB" w:rsidP="00F40F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06D96">
              <w:rPr>
                <w:rFonts w:ascii="Arial" w:eastAsia="Times New Roman" w:hAnsi="Arial" w:cs="Arial"/>
                <w:sz w:val="18"/>
                <w:szCs w:val="18"/>
              </w:rPr>
              <w:t>Candidate forename</w:t>
            </w:r>
          </w:p>
        </w:tc>
        <w:tc>
          <w:tcPr>
            <w:tcW w:w="1622" w:type="pct"/>
            <w:shd w:val="clear" w:color="auto" w:fill="auto"/>
            <w:vAlign w:val="center"/>
          </w:tcPr>
          <w:p w14:paraId="6ECA06F4" w14:textId="62085AB7" w:rsidR="00100CFB" w:rsidRPr="00B06D96" w:rsidRDefault="00100CFB" w:rsidP="00F40F6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41" w:type="pct"/>
            <w:shd w:val="clear" w:color="auto" w:fill="C6D9F1" w:themeFill="text2" w:themeFillTint="33"/>
            <w:vAlign w:val="center"/>
          </w:tcPr>
          <w:p w14:paraId="5779A973" w14:textId="6F79E8CC" w:rsidR="00100CFB" w:rsidRPr="00B06D96" w:rsidRDefault="00100CFB" w:rsidP="00F40F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06D96">
              <w:rPr>
                <w:rFonts w:ascii="Arial" w:eastAsia="Times New Roman" w:hAnsi="Arial" w:cs="Arial"/>
                <w:sz w:val="18"/>
                <w:szCs w:val="18"/>
              </w:rPr>
              <w:t>Candidate surname</w:t>
            </w:r>
          </w:p>
        </w:tc>
        <w:tc>
          <w:tcPr>
            <w:tcW w:w="2028" w:type="pct"/>
            <w:shd w:val="clear" w:color="auto" w:fill="auto"/>
            <w:vAlign w:val="center"/>
          </w:tcPr>
          <w:p w14:paraId="5E367906" w14:textId="0DF2C6A8" w:rsidR="00100CFB" w:rsidRPr="00B06D96" w:rsidRDefault="00100CFB" w:rsidP="00F40F6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100CFB" w:rsidRPr="00B06D96" w14:paraId="34F7EFF3" w14:textId="77777777" w:rsidTr="00863E26">
        <w:trPr>
          <w:cantSplit/>
          <w:trHeight w:val="465"/>
          <w:tblHeader/>
        </w:trPr>
        <w:tc>
          <w:tcPr>
            <w:tcW w:w="809" w:type="pct"/>
            <w:shd w:val="clear" w:color="auto" w:fill="C6D9F1" w:themeFill="text2" w:themeFillTint="33"/>
            <w:vAlign w:val="center"/>
          </w:tcPr>
          <w:p w14:paraId="5E90D5D9" w14:textId="77777777" w:rsidR="00100CFB" w:rsidRPr="00B06D96" w:rsidRDefault="00100CFB" w:rsidP="00F40F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06D96">
              <w:rPr>
                <w:rFonts w:ascii="Arial" w:eastAsia="Times New Roman" w:hAnsi="Arial" w:cs="Arial"/>
                <w:sz w:val="18"/>
                <w:szCs w:val="18"/>
              </w:rPr>
              <w:t>Contact details</w:t>
            </w:r>
          </w:p>
          <w:p w14:paraId="07856334" w14:textId="7568D459" w:rsidR="00753C28" w:rsidRPr="00B06D96" w:rsidRDefault="00753C28" w:rsidP="00F40F63">
            <w:pPr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</w:rPr>
            </w:pPr>
            <w:r w:rsidRPr="00B06D96">
              <w:rPr>
                <w:rFonts w:ascii="Arial" w:eastAsia="Times New Roman" w:hAnsi="Arial" w:cs="Arial"/>
                <w:bCs/>
                <w:sz w:val="15"/>
                <w:szCs w:val="15"/>
              </w:rPr>
              <w:t>(</w:t>
            </w:r>
            <w:proofErr w:type="gramStart"/>
            <w:r w:rsidRPr="00B06D96">
              <w:rPr>
                <w:rFonts w:ascii="Arial" w:eastAsia="Times New Roman" w:hAnsi="Arial" w:cs="Arial"/>
                <w:bCs/>
                <w:sz w:val="15"/>
                <w:szCs w:val="15"/>
              </w:rPr>
              <w:t>email</w:t>
            </w:r>
            <w:proofErr w:type="gramEnd"/>
            <w:r w:rsidRPr="00B06D96">
              <w:rPr>
                <w:rFonts w:ascii="Arial" w:eastAsia="Times New Roman" w:hAnsi="Arial" w:cs="Arial"/>
                <w:bCs/>
                <w:sz w:val="15"/>
                <w:szCs w:val="15"/>
              </w:rPr>
              <w:t xml:space="preserve"> address and telephone number)</w:t>
            </w:r>
          </w:p>
        </w:tc>
        <w:tc>
          <w:tcPr>
            <w:tcW w:w="4191" w:type="pct"/>
            <w:gridSpan w:val="3"/>
            <w:shd w:val="clear" w:color="auto" w:fill="auto"/>
            <w:vAlign w:val="center"/>
          </w:tcPr>
          <w:p w14:paraId="037EDD2E" w14:textId="2C8F83D0" w:rsidR="00100CFB" w:rsidRPr="00B06D96" w:rsidRDefault="00100CFB" w:rsidP="00F40F6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15974035" w14:textId="5D8D3486" w:rsidR="00100CFB" w:rsidRPr="00B06D96" w:rsidRDefault="00A9782E" w:rsidP="00FC41B5">
      <w:pPr>
        <w:pStyle w:val="Headinglevel1"/>
        <w:spacing w:before="120" w:after="120"/>
        <w:rPr>
          <w:rFonts w:cs="Arial"/>
          <w:bCs/>
          <w:color w:val="auto"/>
          <w:sz w:val="20"/>
          <w:szCs w:val="20"/>
        </w:rPr>
      </w:pPr>
      <w:r w:rsidRPr="00B06D96">
        <w:rPr>
          <w:rFonts w:cs="Arial"/>
          <w:bCs/>
          <w:color w:val="auto"/>
          <w:sz w:val="20"/>
          <w:szCs w:val="20"/>
        </w:rPr>
        <w:t>Exam details</w:t>
      </w:r>
    </w:p>
    <w:tbl>
      <w:tblPr>
        <w:tblW w:w="504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26"/>
        <w:gridCol w:w="2839"/>
        <w:gridCol w:w="1088"/>
        <w:gridCol w:w="331"/>
        <w:gridCol w:w="3969"/>
        <w:gridCol w:w="1088"/>
        <w:gridCol w:w="99"/>
      </w:tblGrid>
      <w:tr w:rsidR="00AB0229" w:rsidRPr="00B06D96" w14:paraId="312315E2" w14:textId="77777777" w:rsidTr="00F043BE">
        <w:trPr>
          <w:cantSplit/>
          <w:trHeight w:val="465"/>
          <w:tblHeader/>
        </w:trPr>
        <w:tc>
          <w:tcPr>
            <w:tcW w:w="534" w:type="pct"/>
            <w:shd w:val="clear" w:color="auto" w:fill="C6D9F1" w:themeFill="text2" w:themeFillTint="33"/>
            <w:vAlign w:val="center"/>
          </w:tcPr>
          <w:p w14:paraId="0584A8C2" w14:textId="77777777" w:rsidR="00AB0229" w:rsidRPr="00B06D96" w:rsidRDefault="00AB0229" w:rsidP="00AB02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06D96">
              <w:rPr>
                <w:rFonts w:ascii="Arial" w:eastAsia="Times New Roman" w:hAnsi="Arial" w:cs="Arial"/>
                <w:sz w:val="18"/>
                <w:szCs w:val="18"/>
              </w:rPr>
              <w:t>Awarding body</w:t>
            </w:r>
          </w:p>
        </w:tc>
        <w:tc>
          <w:tcPr>
            <w:tcW w:w="1347" w:type="pct"/>
            <w:shd w:val="clear" w:color="auto" w:fill="C6D9F1" w:themeFill="text2" w:themeFillTint="33"/>
            <w:vAlign w:val="center"/>
          </w:tcPr>
          <w:p w14:paraId="4D4AC928" w14:textId="2C8C9F03" w:rsidR="00AB0229" w:rsidRPr="00B06D96" w:rsidRDefault="00AB0229" w:rsidP="00AB02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06D96">
              <w:rPr>
                <w:rFonts w:ascii="Arial" w:eastAsia="Times New Roman" w:hAnsi="Arial" w:cs="Arial"/>
                <w:sz w:val="18"/>
                <w:szCs w:val="18"/>
              </w:rPr>
              <w:t>Qualification type &amp; Subject</w:t>
            </w:r>
          </w:p>
        </w:tc>
        <w:tc>
          <w:tcPr>
            <w:tcW w:w="673" w:type="pct"/>
            <w:gridSpan w:val="2"/>
            <w:shd w:val="clear" w:color="auto" w:fill="C6D9F1" w:themeFill="text2" w:themeFillTint="33"/>
            <w:vAlign w:val="center"/>
          </w:tcPr>
          <w:p w14:paraId="1B0EEC74" w14:textId="0EAE1187" w:rsidR="00AB0229" w:rsidRPr="00B06D96" w:rsidRDefault="00AB0229" w:rsidP="00AB02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06D96">
              <w:rPr>
                <w:rFonts w:ascii="Arial" w:eastAsia="Times New Roman" w:hAnsi="Arial" w:cs="Arial"/>
                <w:sz w:val="18"/>
                <w:szCs w:val="18"/>
              </w:rPr>
              <w:t>Specification (Entry) code</w:t>
            </w:r>
          </w:p>
        </w:tc>
        <w:tc>
          <w:tcPr>
            <w:tcW w:w="1883" w:type="pct"/>
            <w:shd w:val="clear" w:color="auto" w:fill="C6D9F1" w:themeFill="text2" w:themeFillTint="33"/>
            <w:vAlign w:val="center"/>
          </w:tcPr>
          <w:p w14:paraId="2691D464" w14:textId="3153C427" w:rsidR="00AB0229" w:rsidRPr="00B06D96" w:rsidRDefault="00481BE3" w:rsidP="00AB02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06D96">
              <w:rPr>
                <w:rFonts w:ascii="Arial" w:eastAsia="Times New Roman" w:hAnsi="Arial" w:cs="Arial"/>
                <w:sz w:val="18"/>
                <w:szCs w:val="18"/>
              </w:rPr>
              <w:t>Unit</w:t>
            </w:r>
            <w:r w:rsidR="004708E1" w:rsidRPr="00B06D96">
              <w:rPr>
                <w:rFonts w:ascii="Arial" w:eastAsia="Times New Roman" w:hAnsi="Arial" w:cs="Arial"/>
                <w:sz w:val="18"/>
                <w:szCs w:val="18"/>
              </w:rPr>
              <w:t xml:space="preserve"> title</w:t>
            </w:r>
          </w:p>
        </w:tc>
        <w:tc>
          <w:tcPr>
            <w:tcW w:w="561" w:type="pct"/>
            <w:gridSpan w:val="2"/>
            <w:shd w:val="clear" w:color="auto" w:fill="F2F2F2" w:themeFill="background1" w:themeFillShade="F2"/>
            <w:vAlign w:val="center"/>
          </w:tcPr>
          <w:p w14:paraId="60E24023" w14:textId="1E3C2791" w:rsidR="00AB0229" w:rsidRPr="00B06D96" w:rsidRDefault="00AB0229" w:rsidP="00AB02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06D96">
              <w:rPr>
                <w:rFonts w:ascii="Arial" w:eastAsia="Times New Roman" w:hAnsi="Arial" w:cs="Arial"/>
                <w:sz w:val="18"/>
                <w:szCs w:val="18"/>
              </w:rPr>
              <w:t>Fee(s)</w:t>
            </w:r>
          </w:p>
          <w:p w14:paraId="438DC749" w14:textId="5D3BF992" w:rsidR="00AB0229" w:rsidRPr="00B06D96" w:rsidRDefault="00AB0229" w:rsidP="00AB02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  <w:r w:rsidRPr="00B06D96">
              <w:rPr>
                <w:rFonts w:ascii="Arial" w:eastAsia="Times New Roman" w:hAnsi="Arial" w:cs="Arial"/>
                <w:sz w:val="15"/>
                <w:szCs w:val="15"/>
              </w:rPr>
              <w:t>(</w:t>
            </w:r>
            <w:proofErr w:type="gramStart"/>
            <w:r w:rsidRPr="00B06D96">
              <w:rPr>
                <w:rFonts w:ascii="Arial" w:eastAsia="Times New Roman" w:hAnsi="Arial" w:cs="Arial"/>
                <w:sz w:val="15"/>
                <w:szCs w:val="15"/>
              </w:rPr>
              <w:t>if</w:t>
            </w:r>
            <w:proofErr w:type="gramEnd"/>
            <w:r w:rsidRPr="00B06D96">
              <w:rPr>
                <w:rFonts w:ascii="Arial" w:eastAsia="Times New Roman" w:hAnsi="Arial" w:cs="Arial"/>
                <w:sz w:val="15"/>
                <w:szCs w:val="15"/>
              </w:rPr>
              <w:t xml:space="preserve"> applicable)</w:t>
            </w:r>
          </w:p>
        </w:tc>
      </w:tr>
      <w:tr w:rsidR="00AB0229" w:rsidRPr="00B06D96" w14:paraId="1A0D3CA5" w14:textId="77777777" w:rsidTr="00F043BE">
        <w:trPr>
          <w:cantSplit/>
          <w:trHeight w:val="465"/>
          <w:tblHeader/>
        </w:trPr>
        <w:tc>
          <w:tcPr>
            <w:tcW w:w="534" w:type="pct"/>
            <w:shd w:val="clear" w:color="auto" w:fill="auto"/>
            <w:vAlign w:val="center"/>
          </w:tcPr>
          <w:p w14:paraId="5792D0A0" w14:textId="77777777" w:rsidR="00AB0229" w:rsidRPr="00B06D96" w:rsidRDefault="00AB0229" w:rsidP="00753C2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47" w:type="pct"/>
            <w:shd w:val="clear" w:color="auto" w:fill="auto"/>
            <w:vAlign w:val="center"/>
          </w:tcPr>
          <w:p w14:paraId="365A6E61" w14:textId="360583F6" w:rsidR="00AB0229" w:rsidRPr="00B06D96" w:rsidRDefault="00AB0229" w:rsidP="00753C2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73" w:type="pct"/>
            <w:gridSpan w:val="2"/>
            <w:shd w:val="clear" w:color="auto" w:fill="auto"/>
            <w:vAlign w:val="center"/>
          </w:tcPr>
          <w:p w14:paraId="46495A6D" w14:textId="77777777" w:rsidR="00AB0229" w:rsidRPr="00B06D96" w:rsidRDefault="00AB0229" w:rsidP="00753C2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883" w:type="pct"/>
            <w:shd w:val="clear" w:color="auto" w:fill="auto"/>
            <w:vAlign w:val="center"/>
          </w:tcPr>
          <w:p w14:paraId="071EE39D" w14:textId="4DE18591" w:rsidR="00AB0229" w:rsidRPr="00B06D96" w:rsidRDefault="00AB0229" w:rsidP="00753C2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61" w:type="pct"/>
            <w:gridSpan w:val="2"/>
            <w:shd w:val="clear" w:color="auto" w:fill="F2F2F2" w:themeFill="background1" w:themeFillShade="F2"/>
            <w:vAlign w:val="center"/>
          </w:tcPr>
          <w:p w14:paraId="470EB39C" w14:textId="36065C24" w:rsidR="00AB0229" w:rsidRPr="00B06D96" w:rsidRDefault="00AB0229" w:rsidP="00753C2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06D96">
              <w:rPr>
                <w:rFonts w:ascii="Arial" w:eastAsia="Times New Roman" w:hAnsi="Arial" w:cs="Arial"/>
              </w:rPr>
              <w:t>£</w:t>
            </w:r>
          </w:p>
        </w:tc>
      </w:tr>
      <w:tr w:rsidR="00AB0229" w:rsidRPr="00B06D96" w14:paraId="3FEF3B62" w14:textId="77777777" w:rsidTr="00F043BE">
        <w:trPr>
          <w:cantSplit/>
          <w:trHeight w:val="465"/>
          <w:tblHeader/>
        </w:trPr>
        <w:tc>
          <w:tcPr>
            <w:tcW w:w="534" w:type="pct"/>
            <w:shd w:val="clear" w:color="auto" w:fill="auto"/>
            <w:vAlign w:val="center"/>
          </w:tcPr>
          <w:p w14:paraId="286B91F6" w14:textId="77777777" w:rsidR="00AB0229" w:rsidRPr="00B06D96" w:rsidRDefault="00AB0229" w:rsidP="00753C2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47" w:type="pct"/>
            <w:shd w:val="clear" w:color="auto" w:fill="auto"/>
            <w:vAlign w:val="center"/>
          </w:tcPr>
          <w:p w14:paraId="41CB55AC" w14:textId="77777777" w:rsidR="00AB0229" w:rsidRPr="00B06D96" w:rsidRDefault="00AB0229" w:rsidP="00753C2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73" w:type="pct"/>
            <w:gridSpan w:val="2"/>
            <w:shd w:val="clear" w:color="auto" w:fill="auto"/>
            <w:vAlign w:val="center"/>
          </w:tcPr>
          <w:p w14:paraId="30A27004" w14:textId="77777777" w:rsidR="00AB0229" w:rsidRPr="00B06D96" w:rsidRDefault="00AB0229" w:rsidP="00753C2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883" w:type="pct"/>
            <w:shd w:val="clear" w:color="auto" w:fill="auto"/>
            <w:vAlign w:val="center"/>
          </w:tcPr>
          <w:p w14:paraId="62B01CB2" w14:textId="5F3A1342" w:rsidR="00AB0229" w:rsidRPr="00B06D96" w:rsidRDefault="00AB0229" w:rsidP="00753C2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61" w:type="pct"/>
            <w:gridSpan w:val="2"/>
            <w:shd w:val="clear" w:color="auto" w:fill="F2F2F2" w:themeFill="background1" w:themeFillShade="F2"/>
            <w:vAlign w:val="center"/>
          </w:tcPr>
          <w:p w14:paraId="1949D14D" w14:textId="677E6C0D" w:rsidR="00AB0229" w:rsidRPr="00B06D96" w:rsidRDefault="00AB0229" w:rsidP="00753C2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06D96">
              <w:rPr>
                <w:rFonts w:ascii="Arial" w:eastAsia="Times New Roman" w:hAnsi="Arial" w:cs="Arial"/>
              </w:rPr>
              <w:t>£</w:t>
            </w:r>
          </w:p>
        </w:tc>
      </w:tr>
      <w:tr w:rsidR="00FD7A19" w:rsidRPr="00B06D96" w14:paraId="0AA33515" w14:textId="77777777" w:rsidTr="00F043BE">
        <w:tblPrEx>
          <w:jc w:val="center"/>
          <w:tblInd w:w="0" w:type="dxa"/>
        </w:tblPrEx>
        <w:trPr>
          <w:gridAfter w:val="1"/>
          <w:wAfter w:w="48" w:type="pct"/>
          <w:trHeight w:val="3889"/>
          <w:tblHeader/>
          <w:jc w:val="center"/>
        </w:trPr>
        <w:tc>
          <w:tcPr>
            <w:tcW w:w="2397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003D26C" w14:textId="77777777" w:rsidR="00A9782E" w:rsidRPr="00B06D96" w:rsidRDefault="00A9782E" w:rsidP="00A9782E">
            <w:pPr>
              <w:pStyle w:val="Default"/>
              <w:spacing w:before="120" w:after="120"/>
              <w:rPr>
                <w:b/>
                <w:bCs/>
                <w:sz w:val="20"/>
                <w:szCs w:val="20"/>
              </w:rPr>
            </w:pPr>
            <w:r w:rsidRPr="00B06D96">
              <w:rPr>
                <w:b/>
                <w:bCs/>
                <w:sz w:val="20"/>
                <w:szCs w:val="20"/>
              </w:rPr>
              <w:t>Candidate confirmation</w:t>
            </w:r>
          </w:p>
          <w:p w14:paraId="483A9374" w14:textId="7A4E118A" w:rsidR="00FD7A19" w:rsidRPr="00B06D96" w:rsidRDefault="00FD7A19" w:rsidP="00F40F63">
            <w:pPr>
              <w:pStyle w:val="Default"/>
              <w:spacing w:before="240" w:after="120"/>
              <w:rPr>
                <w:sz w:val="20"/>
                <w:szCs w:val="20"/>
              </w:rPr>
            </w:pPr>
            <w:r w:rsidRPr="00B06D96">
              <w:rPr>
                <w:sz w:val="20"/>
                <w:szCs w:val="20"/>
              </w:rPr>
              <w:t>Tick ONE of the boxes below</w:t>
            </w:r>
          </w:p>
          <w:p w14:paraId="0A37A562" w14:textId="77777777" w:rsidR="00FD7A19" w:rsidRPr="00B06D96" w:rsidRDefault="00FD7A19" w:rsidP="00F40F63">
            <w:pPr>
              <w:pStyle w:val="Default"/>
              <w:numPr>
                <w:ilvl w:val="0"/>
                <w:numId w:val="9"/>
              </w:numPr>
              <w:rPr>
                <w:bCs/>
                <w:color w:val="auto"/>
                <w:sz w:val="20"/>
                <w:szCs w:val="20"/>
              </w:rPr>
            </w:pPr>
            <w:r w:rsidRPr="00B06D96">
              <w:rPr>
                <w:bCs/>
                <w:color w:val="auto"/>
                <w:sz w:val="20"/>
                <w:szCs w:val="20"/>
              </w:rPr>
              <w:t>This is a first-time entry</w:t>
            </w:r>
          </w:p>
          <w:p w14:paraId="37E90F73" w14:textId="09D8B5D8" w:rsidR="00FD7A19" w:rsidRPr="00B06D96" w:rsidRDefault="00FD7A19" w:rsidP="00E050DE">
            <w:pPr>
              <w:pStyle w:val="Default"/>
              <w:numPr>
                <w:ilvl w:val="0"/>
                <w:numId w:val="9"/>
              </w:numPr>
              <w:rPr>
                <w:bCs/>
                <w:color w:val="auto"/>
                <w:sz w:val="20"/>
                <w:szCs w:val="20"/>
              </w:rPr>
            </w:pPr>
            <w:r w:rsidRPr="00B06D96">
              <w:rPr>
                <w:bCs/>
                <w:color w:val="auto"/>
                <w:sz w:val="20"/>
                <w:szCs w:val="20"/>
              </w:rPr>
              <w:t>This is a re-sit entry</w:t>
            </w:r>
            <w:r w:rsidR="00E050DE" w:rsidRPr="00B06D96">
              <w:rPr>
                <w:bCs/>
                <w:color w:val="auto"/>
                <w:sz w:val="20"/>
                <w:szCs w:val="20"/>
              </w:rPr>
              <w:t xml:space="preserve"> </w:t>
            </w:r>
            <w:r w:rsidRPr="00B06D96">
              <w:rPr>
                <w:bCs/>
                <w:color w:val="auto"/>
                <w:sz w:val="20"/>
                <w:szCs w:val="20"/>
              </w:rPr>
              <w:t xml:space="preserve">previously taken </w:t>
            </w:r>
            <w:r w:rsidR="00E050DE" w:rsidRPr="00B06D96">
              <w:rPr>
                <w:bCs/>
                <w:color w:val="auto"/>
                <w:sz w:val="20"/>
                <w:szCs w:val="20"/>
              </w:rPr>
              <w:t xml:space="preserve">in </w:t>
            </w:r>
            <w:r w:rsidRPr="00B06D96">
              <w:rPr>
                <w:bCs/>
                <w:color w:val="D9D9D9" w:themeColor="background1" w:themeShade="D9"/>
                <w:sz w:val="20"/>
                <w:szCs w:val="20"/>
              </w:rPr>
              <w:t xml:space="preserve">insert month </w:t>
            </w:r>
            <w:r w:rsidRPr="00B06D96">
              <w:rPr>
                <w:bCs/>
                <w:sz w:val="20"/>
                <w:szCs w:val="20"/>
              </w:rPr>
              <w:t xml:space="preserve">/ </w:t>
            </w:r>
            <w:r w:rsidRPr="00B06D96">
              <w:rPr>
                <w:bCs/>
                <w:color w:val="D9D9D9" w:themeColor="background1" w:themeShade="D9"/>
                <w:sz w:val="20"/>
                <w:szCs w:val="20"/>
              </w:rPr>
              <w:t>insert year</w:t>
            </w:r>
          </w:p>
          <w:p w14:paraId="030288FF" w14:textId="77777777" w:rsidR="00FD7A19" w:rsidRPr="00B06D96" w:rsidRDefault="00FD7A19" w:rsidP="00F40F63">
            <w:pPr>
              <w:pStyle w:val="Headinglevel1"/>
              <w:spacing w:after="0" w:line="276" w:lineRule="auto"/>
              <w:rPr>
                <w:rFonts w:cs="Arial"/>
                <w:b w:val="0"/>
                <w:bCs/>
                <w:color w:val="auto"/>
                <w:sz w:val="20"/>
                <w:szCs w:val="20"/>
              </w:rPr>
            </w:pPr>
          </w:p>
          <w:p w14:paraId="4B802D1D" w14:textId="16161E9D" w:rsidR="00430025" w:rsidRPr="00B06D96" w:rsidRDefault="00FD7A19" w:rsidP="00E050DE">
            <w:pPr>
              <w:pStyle w:val="Headinglevel1"/>
              <w:spacing w:after="0"/>
              <w:jc w:val="both"/>
              <w:rPr>
                <w:rFonts w:cs="Arial"/>
                <w:b w:val="0"/>
                <w:color w:val="auto"/>
                <w:sz w:val="20"/>
                <w:szCs w:val="20"/>
              </w:rPr>
            </w:pPr>
            <w:r w:rsidRPr="00B06D96">
              <w:rPr>
                <w:rFonts w:cs="Arial"/>
                <w:b w:val="0"/>
                <w:color w:val="auto"/>
                <w:sz w:val="20"/>
                <w:szCs w:val="20"/>
              </w:rPr>
              <w:t>By signing here, I am confirming that to the best of my knowledge all details provided above are correct</w:t>
            </w:r>
            <w:r w:rsidR="00E050DE" w:rsidRPr="00B06D96">
              <w:rPr>
                <w:rFonts w:cs="Arial"/>
                <w:b w:val="0"/>
                <w:color w:val="auto"/>
                <w:sz w:val="20"/>
                <w:szCs w:val="20"/>
              </w:rPr>
              <w:t xml:space="preserve"> and </w:t>
            </w:r>
            <w:r w:rsidRPr="00B06D96">
              <w:rPr>
                <w:rFonts w:cs="Arial"/>
                <w:b w:val="0"/>
                <w:color w:val="auto"/>
                <w:sz w:val="20"/>
                <w:szCs w:val="20"/>
              </w:rPr>
              <w:t>confirm I will pay any entry fees that may be due</w:t>
            </w:r>
            <w:r w:rsidR="00E050DE" w:rsidRPr="00B06D96">
              <w:rPr>
                <w:rFonts w:cs="Arial"/>
                <w:b w:val="0"/>
                <w:color w:val="auto"/>
                <w:sz w:val="20"/>
                <w:szCs w:val="20"/>
              </w:rPr>
              <w:t xml:space="preserve">: </w:t>
            </w:r>
          </w:p>
          <w:p w14:paraId="78ED9BB1" w14:textId="04C5BBDA" w:rsidR="00430025" w:rsidRPr="00B06D96" w:rsidRDefault="00430025" w:rsidP="00E050DE">
            <w:pPr>
              <w:pStyle w:val="Headinglevel1"/>
              <w:spacing w:after="0"/>
              <w:jc w:val="both"/>
              <w:rPr>
                <w:rFonts w:cs="Arial"/>
                <w:b w:val="0"/>
                <w:color w:val="auto"/>
                <w:sz w:val="20"/>
                <w:szCs w:val="20"/>
              </w:rPr>
            </w:pPr>
          </w:p>
          <w:p w14:paraId="72ACFEB3" w14:textId="4C2A1DE8" w:rsidR="00FD7A19" w:rsidRPr="00B06D96" w:rsidRDefault="00BE245D" w:rsidP="00E050DE">
            <w:pPr>
              <w:pStyle w:val="Headinglevel1"/>
              <w:spacing w:after="0"/>
              <w:jc w:val="both"/>
              <w:rPr>
                <w:rFonts w:cs="Arial"/>
                <w:b w:val="0"/>
                <w:color w:val="auto"/>
                <w:sz w:val="20"/>
                <w:szCs w:val="20"/>
              </w:rPr>
            </w:pPr>
            <w:r w:rsidRPr="00B06D96">
              <w:rPr>
                <w:rFonts w:cs="Arial"/>
                <w:b w:val="0"/>
                <w:color w:val="auto"/>
                <w:sz w:val="20"/>
                <w:szCs w:val="20"/>
              </w:rPr>
              <w:t xml:space="preserve">Signature </w:t>
            </w:r>
            <w:r w:rsidR="00863E26" w:rsidRPr="00B06D96">
              <w:rPr>
                <w:rFonts w:cs="Arial"/>
                <w:b w:val="0"/>
                <w:color w:val="auto"/>
                <w:sz w:val="20"/>
                <w:szCs w:val="20"/>
              </w:rPr>
              <w:t>.....................</w:t>
            </w:r>
            <w:r w:rsidR="00FD7A19" w:rsidRPr="00B06D96">
              <w:rPr>
                <w:rFonts w:cs="Arial"/>
                <w:b w:val="0"/>
                <w:color w:val="auto"/>
                <w:sz w:val="20"/>
                <w:szCs w:val="20"/>
              </w:rPr>
              <w:t>…………</w:t>
            </w:r>
            <w:r w:rsidR="00430025" w:rsidRPr="00B06D96">
              <w:rPr>
                <w:rFonts w:cs="Arial"/>
                <w:b w:val="0"/>
                <w:color w:val="auto"/>
                <w:sz w:val="20"/>
                <w:szCs w:val="20"/>
              </w:rPr>
              <w:t>……………</w:t>
            </w:r>
            <w:r w:rsidR="00AB6F48" w:rsidRPr="00B06D96">
              <w:rPr>
                <w:rFonts w:cs="Arial"/>
                <w:b w:val="0"/>
                <w:color w:val="auto"/>
                <w:sz w:val="20"/>
                <w:szCs w:val="20"/>
              </w:rPr>
              <w:t>.</w:t>
            </w:r>
            <w:r w:rsidR="00430025" w:rsidRPr="00B06D96">
              <w:rPr>
                <w:rFonts w:cs="Arial"/>
                <w:b w:val="0"/>
                <w:color w:val="auto"/>
                <w:sz w:val="20"/>
                <w:szCs w:val="20"/>
              </w:rPr>
              <w:t>…</w:t>
            </w:r>
            <w:r w:rsidR="00FD7A19" w:rsidRPr="00B06D96">
              <w:rPr>
                <w:rFonts w:cs="Arial"/>
                <w:b w:val="0"/>
                <w:color w:val="auto"/>
                <w:sz w:val="20"/>
                <w:szCs w:val="20"/>
              </w:rPr>
              <w:t>….</w:t>
            </w:r>
          </w:p>
          <w:p w14:paraId="0546064B" w14:textId="0AC28BEB" w:rsidR="00FD7A19" w:rsidRDefault="00FD7A19" w:rsidP="00B06D96">
            <w:pPr>
              <w:pStyle w:val="Headinglevel1"/>
              <w:spacing w:before="240" w:after="0" w:line="276" w:lineRule="auto"/>
              <w:rPr>
                <w:rFonts w:cs="Arial"/>
                <w:b w:val="0"/>
                <w:color w:val="auto"/>
                <w:sz w:val="20"/>
                <w:szCs w:val="20"/>
              </w:rPr>
            </w:pPr>
            <w:r w:rsidRPr="00B06D96">
              <w:rPr>
                <w:rFonts w:cs="Arial"/>
                <w:b w:val="0"/>
                <w:color w:val="auto"/>
                <w:sz w:val="20"/>
                <w:szCs w:val="20"/>
              </w:rPr>
              <w:t>Date</w:t>
            </w:r>
            <w:r w:rsidR="00430025" w:rsidRPr="00B06D96">
              <w:rPr>
                <w:rFonts w:cs="Arial"/>
                <w:b w:val="0"/>
                <w:color w:val="auto"/>
                <w:sz w:val="20"/>
                <w:szCs w:val="20"/>
              </w:rPr>
              <w:t>:</w:t>
            </w:r>
            <w:r w:rsidRPr="00B06D96">
              <w:rPr>
                <w:rFonts w:cs="Arial"/>
                <w:color w:val="auto"/>
                <w:sz w:val="20"/>
                <w:szCs w:val="20"/>
              </w:rPr>
              <w:t xml:space="preserve"> </w:t>
            </w:r>
            <w:r w:rsidRPr="00B06D96">
              <w:rPr>
                <w:rFonts w:cs="Arial"/>
                <w:b w:val="0"/>
                <w:color w:val="auto"/>
                <w:sz w:val="20"/>
                <w:szCs w:val="20"/>
              </w:rPr>
              <w:t>……………………………</w:t>
            </w:r>
          </w:p>
          <w:p w14:paraId="647E71A3" w14:textId="77777777" w:rsidR="00F043BE" w:rsidRDefault="00F043BE" w:rsidP="00B06D96">
            <w:pPr>
              <w:pStyle w:val="Headinglevel1"/>
              <w:spacing w:before="240" w:after="0" w:line="276" w:lineRule="auto"/>
              <w:rPr>
                <w:rFonts w:cs="Arial"/>
                <w:b w:val="0"/>
                <w:color w:val="auto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50"/>
              <w:gridCol w:w="2451"/>
            </w:tblGrid>
            <w:tr w:rsidR="00F043BE" w14:paraId="748CD714" w14:textId="77777777" w:rsidTr="00F043BE">
              <w:tc>
                <w:tcPr>
                  <w:tcW w:w="2450" w:type="dxa"/>
                </w:tcPr>
                <w:p w14:paraId="261089C0" w14:textId="46D71336" w:rsidR="00F043BE" w:rsidRDefault="00F043BE" w:rsidP="00B06D96">
                  <w:pPr>
                    <w:pStyle w:val="Headinglevel1"/>
                    <w:spacing w:before="240" w:after="0" w:line="276" w:lineRule="auto"/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  <w:t>Subject</w:t>
                  </w:r>
                </w:p>
              </w:tc>
              <w:tc>
                <w:tcPr>
                  <w:tcW w:w="2451" w:type="dxa"/>
                </w:tcPr>
                <w:p w14:paraId="63815AFF" w14:textId="4E6FE80F" w:rsidR="00F043BE" w:rsidRDefault="00F043BE" w:rsidP="00B06D96">
                  <w:pPr>
                    <w:pStyle w:val="Headinglevel1"/>
                    <w:spacing w:before="240" w:after="0" w:line="276" w:lineRule="auto"/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  <w:t>Cost</w:t>
                  </w:r>
                </w:p>
              </w:tc>
            </w:tr>
            <w:tr w:rsidR="00F043BE" w14:paraId="22675F9E" w14:textId="77777777" w:rsidTr="00F043BE">
              <w:tc>
                <w:tcPr>
                  <w:tcW w:w="2450" w:type="dxa"/>
                </w:tcPr>
                <w:p w14:paraId="5A24106D" w14:textId="25C4C590" w:rsidR="00F043BE" w:rsidRDefault="00F043BE" w:rsidP="00B06D96">
                  <w:pPr>
                    <w:pStyle w:val="Headinglevel1"/>
                    <w:spacing w:before="240" w:after="0" w:line="276" w:lineRule="auto"/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  <w:t>English Language</w:t>
                  </w:r>
                </w:p>
              </w:tc>
              <w:tc>
                <w:tcPr>
                  <w:tcW w:w="2451" w:type="dxa"/>
                </w:tcPr>
                <w:p w14:paraId="349710AC" w14:textId="1077F5F3" w:rsidR="00F043BE" w:rsidRDefault="009E0F37" w:rsidP="00B06D96">
                  <w:pPr>
                    <w:pStyle w:val="Headinglevel1"/>
                    <w:spacing w:before="240" w:after="0" w:line="276" w:lineRule="auto"/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  <w:t>£</w:t>
                  </w:r>
                  <w:r w:rsidR="00512460"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  <w:t>52.85</w:t>
                  </w:r>
                </w:p>
              </w:tc>
            </w:tr>
            <w:tr w:rsidR="00F043BE" w14:paraId="6AE26827" w14:textId="77777777" w:rsidTr="00F043BE">
              <w:tc>
                <w:tcPr>
                  <w:tcW w:w="2450" w:type="dxa"/>
                </w:tcPr>
                <w:p w14:paraId="72CBEEA9" w14:textId="74FBDBDB" w:rsidR="00F043BE" w:rsidRDefault="00F043BE" w:rsidP="00B06D96">
                  <w:pPr>
                    <w:pStyle w:val="Headinglevel1"/>
                    <w:spacing w:before="240" w:after="0" w:line="276" w:lineRule="auto"/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  <w:t>Maths</w:t>
                  </w:r>
                </w:p>
              </w:tc>
              <w:tc>
                <w:tcPr>
                  <w:tcW w:w="2451" w:type="dxa"/>
                </w:tcPr>
                <w:p w14:paraId="148FC76D" w14:textId="29B58B3A" w:rsidR="00F043BE" w:rsidRDefault="009E0F37" w:rsidP="00B06D96">
                  <w:pPr>
                    <w:pStyle w:val="Headinglevel1"/>
                    <w:spacing w:before="240" w:after="0" w:line="276" w:lineRule="auto"/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</w:pPr>
                  <w:r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  <w:t>£</w:t>
                  </w:r>
                  <w:r w:rsidR="00512460">
                    <w:rPr>
                      <w:rFonts w:cs="Arial"/>
                      <w:b w:val="0"/>
                      <w:color w:val="auto"/>
                      <w:sz w:val="20"/>
                      <w:szCs w:val="20"/>
                    </w:rPr>
                    <w:t>tbc</w:t>
                  </w:r>
                </w:p>
              </w:tc>
            </w:tr>
          </w:tbl>
          <w:p w14:paraId="71B416D4" w14:textId="55930C27" w:rsidR="00F043BE" w:rsidRPr="00B06D96" w:rsidRDefault="00F043BE" w:rsidP="00B06D96">
            <w:pPr>
              <w:pStyle w:val="Headinglevel1"/>
              <w:spacing w:before="240" w:after="0" w:line="276" w:lineRule="auto"/>
              <w:rPr>
                <w:rFonts w:cs="Arial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255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4DCC252" w14:textId="00B3F272" w:rsidR="00FD7A19" w:rsidRPr="00B06D96" w:rsidRDefault="00FD7A19" w:rsidP="00A9782E">
            <w:pPr>
              <w:tabs>
                <w:tab w:val="left" w:pos="709"/>
              </w:tabs>
              <w:spacing w:before="120" w:after="120"/>
              <w:ind w:left="238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B06D96">
              <w:rPr>
                <w:rFonts w:ascii="Arial" w:eastAsia="Times New Roman" w:hAnsi="Arial" w:cs="Arial"/>
                <w:b/>
                <w:sz w:val="18"/>
                <w:szCs w:val="18"/>
              </w:rPr>
              <w:t>Notes for guidance on completing the form</w:t>
            </w:r>
          </w:p>
          <w:p w14:paraId="44178EA4" w14:textId="3B9863D3" w:rsidR="00FD7A19" w:rsidRPr="00B06D96" w:rsidRDefault="00FD7A19" w:rsidP="00F40F63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18"/>
                <w:szCs w:val="18"/>
              </w:rPr>
            </w:pPr>
            <w:r w:rsidRPr="00B06D96">
              <w:rPr>
                <w:rFonts w:ascii="Arial" w:eastAsia="Times New Roman" w:hAnsi="Arial" w:cs="Arial"/>
                <w:sz w:val="18"/>
                <w:szCs w:val="18"/>
              </w:rPr>
              <w:t xml:space="preserve">Insert the awarding body, qualification type &amp; subject (for example GCSE English Language) and specification (entry) code </w:t>
            </w:r>
          </w:p>
          <w:p w14:paraId="56C81506" w14:textId="7B2DC851" w:rsidR="00FD7A19" w:rsidRPr="00B06D96" w:rsidRDefault="00FD7A19" w:rsidP="00F40F63">
            <w:pPr>
              <w:spacing w:before="120" w:after="0" w:line="240" w:lineRule="auto"/>
              <w:ind w:left="238"/>
              <w:rPr>
                <w:rFonts w:ascii="Arial" w:hAnsi="Arial" w:cs="Arial"/>
                <w:bCs/>
                <w:sz w:val="18"/>
                <w:szCs w:val="18"/>
              </w:rPr>
            </w:pPr>
            <w:r w:rsidRPr="00B06D96">
              <w:rPr>
                <w:rFonts w:ascii="Arial" w:hAnsi="Arial" w:cs="Arial"/>
                <w:bCs/>
                <w:sz w:val="18"/>
                <w:szCs w:val="18"/>
              </w:rPr>
              <w:t xml:space="preserve">If this is a linear qualification enter the </w:t>
            </w:r>
            <w:r w:rsidR="00F043BE" w:rsidRPr="00B06D96">
              <w:rPr>
                <w:rFonts w:ascii="Arial" w:hAnsi="Arial" w:cs="Arial"/>
                <w:bCs/>
                <w:sz w:val="18"/>
                <w:szCs w:val="18"/>
              </w:rPr>
              <w:t>single-entry</w:t>
            </w:r>
            <w:r w:rsidRPr="00B06D96">
              <w:rPr>
                <w:rFonts w:ascii="Arial" w:hAnsi="Arial" w:cs="Arial"/>
                <w:bCs/>
                <w:sz w:val="18"/>
                <w:szCs w:val="18"/>
              </w:rPr>
              <w:t xml:space="preserve"> code</w:t>
            </w:r>
          </w:p>
          <w:p w14:paraId="54DB7327" w14:textId="03CF6D44" w:rsidR="00FD7A19" w:rsidRPr="00B06D96" w:rsidRDefault="00FD7A19" w:rsidP="00F40F63">
            <w:pPr>
              <w:spacing w:before="120" w:after="0" w:line="240" w:lineRule="auto"/>
              <w:ind w:left="238"/>
              <w:rPr>
                <w:rFonts w:ascii="Arial" w:hAnsi="Arial" w:cs="Arial"/>
                <w:bCs/>
                <w:sz w:val="18"/>
                <w:szCs w:val="18"/>
              </w:rPr>
            </w:pPr>
            <w:r w:rsidRPr="00B06D96">
              <w:rPr>
                <w:rFonts w:ascii="Arial" w:hAnsi="Arial" w:cs="Arial"/>
                <w:bCs/>
                <w:sz w:val="18"/>
                <w:szCs w:val="18"/>
              </w:rPr>
              <w:t>If this is a unitised qualification, enter the unit entry code here then add the unit title (the name of the unit)</w:t>
            </w:r>
          </w:p>
          <w:p w14:paraId="01DD6F32" w14:textId="623E685F" w:rsidR="00FD7A19" w:rsidRPr="00B06D96" w:rsidRDefault="00FD7A19" w:rsidP="00F40F63">
            <w:pPr>
              <w:spacing w:before="120" w:after="0" w:line="240" w:lineRule="auto"/>
              <w:ind w:left="720"/>
              <w:rPr>
                <w:rFonts w:ascii="Arial" w:eastAsia="Times New Roman" w:hAnsi="Arial" w:cs="Arial"/>
                <w:sz w:val="18"/>
                <w:szCs w:val="18"/>
              </w:rPr>
            </w:pPr>
            <w:r w:rsidRPr="00B06D96">
              <w:rPr>
                <w:rFonts w:ascii="Arial" w:hAnsi="Arial" w:cs="Arial"/>
                <w:bCs/>
                <w:sz w:val="18"/>
                <w:szCs w:val="18"/>
              </w:rPr>
              <w:t>If entering for more than one unit, list each unit entry code and the certification code (where requesting this) on a separate row</w:t>
            </w:r>
          </w:p>
          <w:p w14:paraId="26FF8458" w14:textId="56314B0E" w:rsidR="00FD7A19" w:rsidRPr="00B06D96" w:rsidRDefault="00FD7A19" w:rsidP="00F40F63">
            <w:pPr>
              <w:spacing w:before="120" w:after="120" w:line="240" w:lineRule="auto"/>
              <w:ind w:left="238" w:right="-164"/>
              <w:rPr>
                <w:rFonts w:ascii="Arial" w:eastAsia="Times New Roman" w:hAnsi="Arial" w:cs="Arial"/>
                <w:sz w:val="18"/>
                <w:szCs w:val="18"/>
              </w:rPr>
            </w:pPr>
            <w:r w:rsidRPr="00B06D96">
              <w:rPr>
                <w:rFonts w:ascii="Arial" w:eastAsia="Times New Roman" w:hAnsi="Arial" w:cs="Arial"/>
                <w:sz w:val="18"/>
                <w:szCs w:val="18"/>
              </w:rPr>
              <w:t xml:space="preserve">Tick </w:t>
            </w:r>
            <w:r w:rsidRPr="00B06D96">
              <w:rPr>
                <w:rFonts w:ascii="Arial" w:eastAsia="Times New Roman" w:hAnsi="Arial" w:cs="Arial"/>
                <w:b/>
                <w:sz w:val="18"/>
                <w:szCs w:val="18"/>
              </w:rPr>
              <w:t>one</w:t>
            </w:r>
            <w:r w:rsidRPr="00B06D96">
              <w:rPr>
                <w:rFonts w:ascii="Arial" w:eastAsia="Times New Roman" w:hAnsi="Arial" w:cs="Arial"/>
                <w:sz w:val="18"/>
                <w:szCs w:val="18"/>
              </w:rPr>
              <w:t xml:space="preserve"> of the boxes indicated</w:t>
            </w:r>
          </w:p>
          <w:p w14:paraId="793398A6" w14:textId="77777777" w:rsidR="00FD7A19" w:rsidRDefault="00FD7A19" w:rsidP="00F40F63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20"/>
                <w:szCs w:val="20"/>
              </w:rPr>
            </w:pPr>
            <w:r w:rsidRPr="00B06D96">
              <w:rPr>
                <w:rFonts w:ascii="Arial" w:eastAsia="Times New Roman" w:hAnsi="Arial" w:cs="Arial"/>
                <w:b/>
                <w:sz w:val="18"/>
                <w:szCs w:val="18"/>
              </w:rPr>
              <w:t>Sign</w:t>
            </w:r>
            <w:r w:rsidRPr="00B06D96">
              <w:rPr>
                <w:rFonts w:ascii="Arial" w:eastAsia="Times New Roman" w:hAnsi="Arial" w:cs="Arial"/>
                <w:sz w:val="18"/>
                <w:szCs w:val="18"/>
              </w:rPr>
              <w:t xml:space="preserve"> and </w:t>
            </w:r>
            <w:r w:rsidRPr="00B06D96">
              <w:rPr>
                <w:rFonts w:ascii="Arial" w:eastAsia="Times New Roman" w:hAnsi="Arial" w:cs="Arial"/>
                <w:b/>
                <w:sz w:val="18"/>
                <w:szCs w:val="18"/>
              </w:rPr>
              <w:t>date</w:t>
            </w:r>
            <w:r w:rsidRPr="00B06D96">
              <w:rPr>
                <w:rFonts w:ascii="Arial" w:eastAsia="Times New Roman" w:hAnsi="Arial" w:cs="Arial"/>
                <w:sz w:val="18"/>
                <w:szCs w:val="18"/>
              </w:rPr>
              <w:t xml:space="preserve"> the form </w:t>
            </w:r>
            <w:r w:rsidR="00A9782E" w:rsidRPr="00B06D96">
              <w:rPr>
                <w:rFonts w:ascii="Arial" w:eastAsia="Times New Roman" w:hAnsi="Arial" w:cs="Arial"/>
                <w:sz w:val="18"/>
                <w:szCs w:val="18"/>
              </w:rPr>
              <w:t>as confirma</w:t>
            </w:r>
            <w:r w:rsidR="00A9782E" w:rsidRPr="00B06D96">
              <w:rPr>
                <w:rFonts w:ascii="Arial" w:eastAsia="Times New Roman" w:hAnsi="Arial" w:cs="Arial"/>
                <w:sz w:val="20"/>
                <w:szCs w:val="20"/>
              </w:rPr>
              <w:t>tion</w:t>
            </w:r>
          </w:p>
          <w:p w14:paraId="3F4D4B71" w14:textId="475A4934" w:rsidR="00F043BE" w:rsidRDefault="00F043BE" w:rsidP="00F40F63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DB73125" w14:textId="27E54FCE" w:rsidR="00F043BE" w:rsidRDefault="00F043BE" w:rsidP="00F40F63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339F36E" w14:textId="70DFA55D" w:rsidR="00F043BE" w:rsidRDefault="00F043BE" w:rsidP="00F40F63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Payment Information:</w:t>
            </w:r>
          </w:p>
          <w:p w14:paraId="50110C93" w14:textId="5F01C59F" w:rsidR="00F043BE" w:rsidRDefault="00512460" w:rsidP="00F40F63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You will be sent a payment link via the email provided. Reference should be your ‘name &amp; </w:t>
            </w:r>
            <w:r w:rsidR="00F043BE">
              <w:rPr>
                <w:rFonts w:ascii="Arial" w:eastAsia="Times New Roman" w:hAnsi="Arial" w:cs="Arial"/>
                <w:sz w:val="20"/>
                <w:szCs w:val="20"/>
              </w:rPr>
              <w:t>GCSE Resit’</w:t>
            </w:r>
          </w:p>
          <w:p w14:paraId="124F5C4A" w14:textId="77777777" w:rsidR="00F043BE" w:rsidRDefault="00F043BE" w:rsidP="00F043BE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It is school policy never to enter candidates without prior payment</w:t>
            </w:r>
          </w:p>
          <w:p w14:paraId="2E3D64C6" w14:textId="77777777" w:rsidR="00F043BE" w:rsidRDefault="00F043BE" w:rsidP="00F043BE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12"/>
                <w:szCs w:val="12"/>
              </w:rPr>
            </w:pPr>
          </w:p>
          <w:p w14:paraId="04656322" w14:textId="77777777" w:rsidR="00642794" w:rsidRDefault="00642794" w:rsidP="00F043BE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12"/>
                <w:szCs w:val="12"/>
              </w:rPr>
            </w:pPr>
          </w:p>
          <w:p w14:paraId="3F79F08F" w14:textId="77777777" w:rsidR="00642794" w:rsidRDefault="00642794" w:rsidP="00F043BE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12"/>
                <w:szCs w:val="12"/>
              </w:rPr>
            </w:pPr>
          </w:p>
          <w:p w14:paraId="7966F9F1" w14:textId="77777777" w:rsidR="00642794" w:rsidRDefault="00642794" w:rsidP="00F043BE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12"/>
                <w:szCs w:val="12"/>
              </w:rPr>
            </w:pPr>
          </w:p>
          <w:p w14:paraId="625A462D" w14:textId="77777777" w:rsidR="00642794" w:rsidRDefault="00642794" w:rsidP="00F043BE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12"/>
                <w:szCs w:val="12"/>
              </w:rPr>
            </w:pPr>
          </w:p>
          <w:p w14:paraId="73AA2196" w14:textId="77777777" w:rsidR="00642794" w:rsidRDefault="00642794" w:rsidP="00F043BE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12"/>
                <w:szCs w:val="12"/>
              </w:rPr>
            </w:pPr>
          </w:p>
          <w:p w14:paraId="45A772F2" w14:textId="77777777" w:rsidR="00642794" w:rsidRDefault="00642794" w:rsidP="00F043BE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12"/>
                <w:szCs w:val="12"/>
              </w:rPr>
            </w:pPr>
          </w:p>
          <w:p w14:paraId="22C9B61C" w14:textId="77777777" w:rsidR="00642794" w:rsidRDefault="00642794" w:rsidP="00F043BE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12"/>
                <w:szCs w:val="12"/>
              </w:rPr>
            </w:pPr>
          </w:p>
          <w:p w14:paraId="7852657B" w14:textId="77777777" w:rsidR="00642794" w:rsidRDefault="00642794" w:rsidP="00F043BE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12"/>
                <w:szCs w:val="12"/>
              </w:rPr>
            </w:pPr>
          </w:p>
          <w:p w14:paraId="3384D9C5" w14:textId="2F5C05AC" w:rsidR="00642794" w:rsidRPr="00F043BE" w:rsidRDefault="00642794" w:rsidP="00F043BE">
            <w:pPr>
              <w:spacing w:after="0" w:line="240" w:lineRule="auto"/>
              <w:ind w:left="241" w:right="-166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</w:tr>
    </w:tbl>
    <w:tbl>
      <w:tblPr>
        <w:tblStyle w:val="TableGrid"/>
        <w:tblW w:w="8315" w:type="dxa"/>
        <w:tblInd w:w="988" w:type="dxa"/>
        <w:tblLook w:val="04A0" w:firstRow="1" w:lastRow="0" w:firstColumn="1" w:lastColumn="0" w:noHBand="0" w:noVBand="1"/>
      </w:tblPr>
      <w:tblGrid>
        <w:gridCol w:w="6662"/>
        <w:gridCol w:w="1653"/>
      </w:tblGrid>
      <w:tr w:rsidR="00FC41B5" w:rsidRPr="00B06D96" w14:paraId="486A9509" w14:textId="77777777" w:rsidTr="00F043BE">
        <w:tc>
          <w:tcPr>
            <w:tcW w:w="8315" w:type="dxa"/>
            <w:gridSpan w:val="2"/>
            <w:shd w:val="clear" w:color="auto" w:fill="auto"/>
          </w:tcPr>
          <w:p w14:paraId="352430A2" w14:textId="50B34998" w:rsidR="00FC41B5" w:rsidRPr="00B06D96" w:rsidRDefault="001D2C80" w:rsidP="00151FBC">
            <w:pPr>
              <w:pStyle w:val="Headinglevel1"/>
              <w:spacing w:before="120" w:after="120"/>
              <w:jc w:val="center"/>
              <w:rPr>
                <w:rFonts w:cs="Arial"/>
                <w:b w:val="0"/>
                <w:bCs/>
                <w:color w:val="auto"/>
                <w:sz w:val="22"/>
                <w:szCs w:val="22"/>
              </w:rPr>
            </w:pPr>
            <w:r w:rsidRPr="00B06D96">
              <w:rPr>
                <w:rFonts w:cs="Arial"/>
                <w:b w:val="0"/>
                <w:bCs/>
                <w:color w:val="FF3300"/>
                <w:sz w:val="18"/>
                <w:szCs w:val="18"/>
              </w:rPr>
              <w:t xml:space="preserve"> EXAMS OFFICE USE ONLY</w:t>
            </w:r>
          </w:p>
        </w:tc>
      </w:tr>
      <w:tr w:rsidR="00FC41B5" w:rsidRPr="00B06D96" w14:paraId="4E7982D1" w14:textId="77777777" w:rsidTr="00F043BE">
        <w:tc>
          <w:tcPr>
            <w:tcW w:w="6662" w:type="dxa"/>
            <w:shd w:val="clear" w:color="auto" w:fill="F2F2F2" w:themeFill="background1" w:themeFillShade="F2"/>
          </w:tcPr>
          <w:p w14:paraId="3BE46079" w14:textId="7C7FF9B7" w:rsidR="00FC41B5" w:rsidRPr="00B06D96" w:rsidRDefault="00FC41B5" w:rsidP="00151FBC">
            <w:pPr>
              <w:pStyle w:val="Headinglevel1"/>
              <w:spacing w:before="120" w:after="120"/>
              <w:rPr>
                <w:rFonts w:cs="Arial"/>
                <w:b w:val="0"/>
                <w:color w:val="auto"/>
                <w:sz w:val="18"/>
                <w:szCs w:val="18"/>
              </w:rPr>
            </w:pPr>
            <w:r w:rsidRPr="00B06D96">
              <w:rPr>
                <w:rFonts w:cs="Arial"/>
                <w:b w:val="0"/>
                <w:color w:val="auto"/>
                <w:sz w:val="18"/>
                <w:szCs w:val="18"/>
              </w:rPr>
              <w:t xml:space="preserve">Date entry received by the </w:t>
            </w:r>
            <w:r w:rsidR="00F043BE" w:rsidRPr="00B06D96">
              <w:rPr>
                <w:rFonts w:cs="Arial"/>
                <w:b w:val="0"/>
                <w:color w:val="auto"/>
                <w:sz w:val="18"/>
                <w:szCs w:val="18"/>
              </w:rPr>
              <w:t>exam’s</w:t>
            </w:r>
            <w:r w:rsidRPr="00B06D96">
              <w:rPr>
                <w:rFonts w:cs="Arial"/>
                <w:b w:val="0"/>
                <w:color w:val="auto"/>
                <w:sz w:val="18"/>
                <w:szCs w:val="18"/>
              </w:rPr>
              <w:t xml:space="preserve"> office</w:t>
            </w:r>
          </w:p>
        </w:tc>
        <w:tc>
          <w:tcPr>
            <w:tcW w:w="1653" w:type="dxa"/>
            <w:shd w:val="clear" w:color="auto" w:fill="auto"/>
          </w:tcPr>
          <w:p w14:paraId="4355D281" w14:textId="0B6C587A" w:rsidR="00FC41B5" w:rsidRPr="00B06D96" w:rsidRDefault="00FC41B5" w:rsidP="00151FBC">
            <w:pPr>
              <w:pStyle w:val="Headinglevel1"/>
              <w:spacing w:before="120" w:after="120"/>
              <w:rPr>
                <w:rFonts w:cs="Arial"/>
                <w:color w:val="auto"/>
                <w:sz w:val="22"/>
                <w:szCs w:val="22"/>
              </w:rPr>
            </w:pPr>
          </w:p>
        </w:tc>
      </w:tr>
      <w:tr w:rsidR="00FC41B5" w:rsidRPr="00B06D96" w14:paraId="6E73827D" w14:textId="77777777" w:rsidTr="00F043BE">
        <w:tc>
          <w:tcPr>
            <w:tcW w:w="6662" w:type="dxa"/>
            <w:shd w:val="clear" w:color="auto" w:fill="F2F2F2" w:themeFill="background1" w:themeFillShade="F2"/>
            <w:vAlign w:val="bottom"/>
          </w:tcPr>
          <w:p w14:paraId="269C719B" w14:textId="5B8338BE" w:rsidR="00FC41B5" w:rsidRPr="00B06D96" w:rsidRDefault="00FC41B5" w:rsidP="00151FBC">
            <w:pPr>
              <w:pStyle w:val="Headinglevel1"/>
              <w:spacing w:before="120" w:after="120"/>
              <w:rPr>
                <w:rFonts w:cs="Arial"/>
                <w:color w:val="auto"/>
                <w:sz w:val="18"/>
                <w:szCs w:val="18"/>
              </w:rPr>
            </w:pPr>
            <w:r w:rsidRPr="00B06D96">
              <w:rPr>
                <w:rFonts w:cs="Arial"/>
                <w:b w:val="0"/>
                <w:color w:val="auto"/>
                <w:sz w:val="18"/>
                <w:szCs w:val="18"/>
              </w:rPr>
              <w:t>Payment received (where applicable)</w:t>
            </w:r>
          </w:p>
        </w:tc>
        <w:tc>
          <w:tcPr>
            <w:tcW w:w="1653" w:type="dxa"/>
            <w:shd w:val="clear" w:color="auto" w:fill="auto"/>
            <w:vAlign w:val="bottom"/>
          </w:tcPr>
          <w:p w14:paraId="5ABF0D71" w14:textId="019784A3" w:rsidR="00FC41B5" w:rsidRPr="00B06D96" w:rsidRDefault="001D2C80" w:rsidP="00151FBC">
            <w:pPr>
              <w:pStyle w:val="Headinglevel1"/>
              <w:spacing w:before="120" w:after="120"/>
              <w:rPr>
                <w:rFonts w:cs="Arial"/>
                <w:color w:val="auto"/>
                <w:sz w:val="22"/>
                <w:szCs w:val="22"/>
              </w:rPr>
            </w:pPr>
            <w:r w:rsidRPr="00B06D96">
              <w:rPr>
                <w:rFonts w:cs="Arial"/>
                <w:color w:val="auto"/>
                <w:sz w:val="20"/>
                <w:szCs w:val="20"/>
              </w:rPr>
              <w:t>£</w:t>
            </w:r>
          </w:p>
        </w:tc>
      </w:tr>
      <w:tr w:rsidR="00FC41B5" w:rsidRPr="00B06D96" w14:paraId="153D266B" w14:textId="77777777" w:rsidTr="00F043BE">
        <w:tc>
          <w:tcPr>
            <w:tcW w:w="6662" w:type="dxa"/>
            <w:shd w:val="clear" w:color="auto" w:fill="F2F2F2" w:themeFill="background1" w:themeFillShade="F2"/>
            <w:vAlign w:val="bottom"/>
          </w:tcPr>
          <w:p w14:paraId="6061D877" w14:textId="77777777" w:rsidR="00FC41B5" w:rsidRPr="00B06D96" w:rsidRDefault="00FC41B5" w:rsidP="00151FBC">
            <w:pPr>
              <w:pStyle w:val="Headinglevel1"/>
              <w:spacing w:before="120" w:after="120"/>
              <w:rPr>
                <w:rFonts w:cs="Arial"/>
                <w:b w:val="0"/>
                <w:color w:val="auto"/>
                <w:sz w:val="18"/>
                <w:szCs w:val="18"/>
              </w:rPr>
            </w:pPr>
            <w:r w:rsidRPr="00B06D96">
              <w:rPr>
                <w:rFonts w:cs="Arial"/>
                <w:b w:val="0"/>
                <w:color w:val="auto"/>
                <w:sz w:val="18"/>
                <w:szCs w:val="18"/>
              </w:rPr>
              <w:t>Date entry made to awarding body</w:t>
            </w:r>
          </w:p>
        </w:tc>
        <w:tc>
          <w:tcPr>
            <w:tcW w:w="1653" w:type="dxa"/>
            <w:shd w:val="clear" w:color="auto" w:fill="auto"/>
            <w:vAlign w:val="bottom"/>
          </w:tcPr>
          <w:p w14:paraId="24BA2C2B" w14:textId="0798D030" w:rsidR="00FC41B5" w:rsidRPr="00B06D96" w:rsidRDefault="00FC41B5" w:rsidP="00FD7A19">
            <w:pPr>
              <w:pStyle w:val="Headinglevel1"/>
              <w:spacing w:before="120" w:after="120"/>
              <w:rPr>
                <w:rFonts w:cs="Arial"/>
                <w:color w:val="auto"/>
                <w:sz w:val="22"/>
                <w:szCs w:val="22"/>
              </w:rPr>
            </w:pPr>
          </w:p>
        </w:tc>
      </w:tr>
    </w:tbl>
    <w:p w14:paraId="744546E7" w14:textId="5B23D8BA" w:rsidR="00FC41B5" w:rsidRDefault="00FC41B5" w:rsidP="00722818">
      <w:pPr>
        <w:tabs>
          <w:tab w:val="left" w:pos="284"/>
        </w:tabs>
        <w:spacing w:after="0"/>
        <w:rPr>
          <w:rFonts w:ascii="Rockwell" w:eastAsia="Times New Roman" w:hAnsi="Rockwell" w:cs="Arial"/>
          <w:sz w:val="18"/>
          <w:szCs w:val="18"/>
        </w:rPr>
      </w:pPr>
    </w:p>
    <w:p w14:paraId="093E43EC" w14:textId="34C05AE0" w:rsidR="00642794" w:rsidRPr="00642794" w:rsidRDefault="00642794" w:rsidP="00642794">
      <w:pPr>
        <w:rPr>
          <w:rFonts w:ascii="Rockwell" w:eastAsia="Times New Roman" w:hAnsi="Rockwell" w:cs="Arial"/>
          <w:sz w:val="18"/>
          <w:szCs w:val="18"/>
        </w:rPr>
      </w:pPr>
    </w:p>
    <w:p w14:paraId="526B084F" w14:textId="77777777" w:rsidR="00642794" w:rsidRPr="00642794" w:rsidRDefault="00642794" w:rsidP="00642794">
      <w:pPr>
        <w:jc w:val="center"/>
        <w:rPr>
          <w:rFonts w:ascii="Rockwell" w:eastAsia="Times New Roman" w:hAnsi="Rockwell" w:cs="Arial"/>
          <w:sz w:val="18"/>
          <w:szCs w:val="18"/>
        </w:rPr>
      </w:pPr>
    </w:p>
    <w:sectPr w:rsidR="00642794" w:rsidRPr="00642794" w:rsidSect="008305A8">
      <w:pgSz w:w="11906" w:h="16838" w:code="9"/>
      <w:pgMar w:top="624" w:right="720" w:bottom="624" w:left="720" w:header="567" w:footer="7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19CAE" w14:textId="77777777" w:rsidR="00883F1B" w:rsidRDefault="00883F1B" w:rsidP="00666FC9">
      <w:pPr>
        <w:spacing w:after="0" w:line="240" w:lineRule="auto"/>
      </w:pPr>
      <w:r>
        <w:separator/>
      </w:r>
    </w:p>
  </w:endnote>
  <w:endnote w:type="continuationSeparator" w:id="0">
    <w:p w14:paraId="34C33D85" w14:textId="77777777" w:rsidR="00883F1B" w:rsidRDefault="00883F1B" w:rsidP="00666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18ACD" w14:textId="77777777" w:rsidR="00883F1B" w:rsidRDefault="00883F1B" w:rsidP="00666FC9">
      <w:pPr>
        <w:spacing w:after="0" w:line="240" w:lineRule="auto"/>
      </w:pPr>
      <w:r>
        <w:separator/>
      </w:r>
    </w:p>
  </w:footnote>
  <w:footnote w:type="continuationSeparator" w:id="0">
    <w:p w14:paraId="35DDDFCC" w14:textId="77777777" w:rsidR="00883F1B" w:rsidRDefault="00883F1B" w:rsidP="00666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369D0"/>
    <w:multiLevelType w:val="hybridMultilevel"/>
    <w:tmpl w:val="4AD68872"/>
    <w:lvl w:ilvl="0" w:tplc="B4025EF8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15C38"/>
    <w:multiLevelType w:val="hybridMultilevel"/>
    <w:tmpl w:val="23D62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D0BF2"/>
    <w:multiLevelType w:val="hybridMultilevel"/>
    <w:tmpl w:val="092E7F46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927D0"/>
    <w:multiLevelType w:val="hybridMultilevel"/>
    <w:tmpl w:val="478C4A3C"/>
    <w:lvl w:ilvl="0" w:tplc="0AC8F098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02A88"/>
    <w:multiLevelType w:val="hybridMultilevel"/>
    <w:tmpl w:val="A6C2EEA6"/>
    <w:lvl w:ilvl="0" w:tplc="B4025EF8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A0C2B"/>
    <w:multiLevelType w:val="hybridMultilevel"/>
    <w:tmpl w:val="012A2944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F1350"/>
    <w:multiLevelType w:val="hybridMultilevel"/>
    <w:tmpl w:val="6234EFB8"/>
    <w:lvl w:ilvl="0" w:tplc="3890402C">
      <w:start w:val="1"/>
      <w:numFmt w:val="bullet"/>
      <w:lvlText w:val=""/>
      <w:lvlJc w:val="left"/>
      <w:pPr>
        <w:ind w:left="712" w:hanging="360"/>
      </w:pPr>
      <w:rPr>
        <w:rFonts w:ascii="Symbol" w:hAnsi="Symbol" w:hint="default"/>
        <w:color w:val="003399"/>
      </w:rPr>
    </w:lvl>
    <w:lvl w:ilvl="1" w:tplc="5A783BD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DE17DE"/>
    <w:multiLevelType w:val="hybridMultilevel"/>
    <w:tmpl w:val="C07E24AC"/>
    <w:lvl w:ilvl="0" w:tplc="3890402C">
      <w:start w:val="1"/>
      <w:numFmt w:val="bullet"/>
      <w:lvlText w:val=""/>
      <w:lvlJc w:val="left"/>
      <w:pPr>
        <w:ind w:left="712" w:hanging="360"/>
      </w:pPr>
      <w:rPr>
        <w:rFonts w:ascii="Symbol" w:hAnsi="Symbol" w:hint="default"/>
        <w:color w:val="003399"/>
      </w:rPr>
    </w:lvl>
    <w:lvl w:ilvl="1" w:tplc="5A783BD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0CD126B"/>
    <w:multiLevelType w:val="hybridMultilevel"/>
    <w:tmpl w:val="A92A4A10"/>
    <w:lvl w:ilvl="0" w:tplc="B4025EF8">
      <w:start w:val="1"/>
      <w:numFmt w:val="bullet"/>
      <w:lvlText w:val=""/>
      <w:lvlJc w:val="left"/>
      <w:pPr>
        <w:ind w:left="961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9" w15:restartNumberingAfterBreak="0">
    <w:nsid w:val="65A94A61"/>
    <w:multiLevelType w:val="hybridMultilevel"/>
    <w:tmpl w:val="736EBCEC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115B5E"/>
    <w:multiLevelType w:val="hybridMultilevel"/>
    <w:tmpl w:val="E54064DC"/>
    <w:lvl w:ilvl="0" w:tplc="A330F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E2233F"/>
    <w:multiLevelType w:val="hybridMultilevel"/>
    <w:tmpl w:val="E7567B08"/>
    <w:lvl w:ilvl="0" w:tplc="0ECC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58275F"/>
    <w:multiLevelType w:val="hybridMultilevel"/>
    <w:tmpl w:val="44725DE4"/>
    <w:lvl w:ilvl="0" w:tplc="48F08742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10"/>
  </w:num>
  <w:num w:numId="7">
    <w:abstractNumId w:val="9"/>
  </w:num>
  <w:num w:numId="8">
    <w:abstractNumId w:val="0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8DD"/>
    <w:rsid w:val="0001345E"/>
    <w:rsid w:val="00054B15"/>
    <w:rsid w:val="00063D67"/>
    <w:rsid w:val="00070BB4"/>
    <w:rsid w:val="000821C2"/>
    <w:rsid w:val="00086BCA"/>
    <w:rsid w:val="000B1744"/>
    <w:rsid w:val="000C5A80"/>
    <w:rsid w:val="000C770C"/>
    <w:rsid w:val="00100CFB"/>
    <w:rsid w:val="00126038"/>
    <w:rsid w:val="00126610"/>
    <w:rsid w:val="00155878"/>
    <w:rsid w:val="001766B4"/>
    <w:rsid w:val="00181E54"/>
    <w:rsid w:val="001873ED"/>
    <w:rsid w:val="001A1CC3"/>
    <w:rsid w:val="001A604C"/>
    <w:rsid w:val="001B5753"/>
    <w:rsid w:val="001C39EE"/>
    <w:rsid w:val="001D2C80"/>
    <w:rsid w:val="001D607A"/>
    <w:rsid w:val="002017C1"/>
    <w:rsid w:val="00232CA4"/>
    <w:rsid w:val="002427EC"/>
    <w:rsid w:val="00247EF2"/>
    <w:rsid w:val="0029081D"/>
    <w:rsid w:val="002935BA"/>
    <w:rsid w:val="002A3711"/>
    <w:rsid w:val="002A5DD8"/>
    <w:rsid w:val="00316A02"/>
    <w:rsid w:val="0032363C"/>
    <w:rsid w:val="00323E14"/>
    <w:rsid w:val="003426CB"/>
    <w:rsid w:val="00346021"/>
    <w:rsid w:val="00360D33"/>
    <w:rsid w:val="003615B4"/>
    <w:rsid w:val="00392774"/>
    <w:rsid w:val="003A1482"/>
    <w:rsid w:val="003A1FC5"/>
    <w:rsid w:val="003B38FF"/>
    <w:rsid w:val="003B7D75"/>
    <w:rsid w:val="003C4C07"/>
    <w:rsid w:val="003D5C9C"/>
    <w:rsid w:val="003D78DD"/>
    <w:rsid w:val="003E683F"/>
    <w:rsid w:val="00402310"/>
    <w:rsid w:val="0040484E"/>
    <w:rsid w:val="00406377"/>
    <w:rsid w:val="004218D2"/>
    <w:rsid w:val="00430025"/>
    <w:rsid w:val="004368EB"/>
    <w:rsid w:val="00442F71"/>
    <w:rsid w:val="00464093"/>
    <w:rsid w:val="004708E1"/>
    <w:rsid w:val="00481BE3"/>
    <w:rsid w:val="004A323B"/>
    <w:rsid w:val="004A588A"/>
    <w:rsid w:val="004B39F7"/>
    <w:rsid w:val="004D4731"/>
    <w:rsid w:val="004D4F1F"/>
    <w:rsid w:val="004D5A03"/>
    <w:rsid w:val="004E607A"/>
    <w:rsid w:val="00501217"/>
    <w:rsid w:val="00512460"/>
    <w:rsid w:val="00512E8E"/>
    <w:rsid w:val="00525EB5"/>
    <w:rsid w:val="00532966"/>
    <w:rsid w:val="00534E7C"/>
    <w:rsid w:val="00547D5A"/>
    <w:rsid w:val="00551BE4"/>
    <w:rsid w:val="00574C05"/>
    <w:rsid w:val="00584508"/>
    <w:rsid w:val="00585ED3"/>
    <w:rsid w:val="005864CA"/>
    <w:rsid w:val="005B0BC8"/>
    <w:rsid w:val="005B7490"/>
    <w:rsid w:val="005E4DC7"/>
    <w:rsid w:val="005E6AA5"/>
    <w:rsid w:val="005F78DA"/>
    <w:rsid w:val="00602B74"/>
    <w:rsid w:val="00602DE0"/>
    <w:rsid w:val="00625B89"/>
    <w:rsid w:val="00630FE0"/>
    <w:rsid w:val="00640E5B"/>
    <w:rsid w:val="00642794"/>
    <w:rsid w:val="00665930"/>
    <w:rsid w:val="00666FC9"/>
    <w:rsid w:val="00680694"/>
    <w:rsid w:val="00680909"/>
    <w:rsid w:val="006813C2"/>
    <w:rsid w:val="006961BC"/>
    <w:rsid w:val="006C2557"/>
    <w:rsid w:val="006C646E"/>
    <w:rsid w:val="006E2C39"/>
    <w:rsid w:val="006E5640"/>
    <w:rsid w:val="00722818"/>
    <w:rsid w:val="00750793"/>
    <w:rsid w:val="00753C28"/>
    <w:rsid w:val="00776239"/>
    <w:rsid w:val="00796C61"/>
    <w:rsid w:val="007B1971"/>
    <w:rsid w:val="007B2217"/>
    <w:rsid w:val="007C488C"/>
    <w:rsid w:val="007C4B4D"/>
    <w:rsid w:val="007F5F43"/>
    <w:rsid w:val="007F75DC"/>
    <w:rsid w:val="00810178"/>
    <w:rsid w:val="00814932"/>
    <w:rsid w:val="00817642"/>
    <w:rsid w:val="008279F0"/>
    <w:rsid w:val="008305A8"/>
    <w:rsid w:val="00830D48"/>
    <w:rsid w:val="0084566E"/>
    <w:rsid w:val="00847475"/>
    <w:rsid w:val="00863E26"/>
    <w:rsid w:val="00883F1B"/>
    <w:rsid w:val="008C460D"/>
    <w:rsid w:val="008D00ED"/>
    <w:rsid w:val="008D7252"/>
    <w:rsid w:val="008F7C42"/>
    <w:rsid w:val="00913B3F"/>
    <w:rsid w:val="00980057"/>
    <w:rsid w:val="0098376B"/>
    <w:rsid w:val="00993BE0"/>
    <w:rsid w:val="00996524"/>
    <w:rsid w:val="00997CBA"/>
    <w:rsid w:val="009A2197"/>
    <w:rsid w:val="009A42B4"/>
    <w:rsid w:val="009B1D65"/>
    <w:rsid w:val="009B2782"/>
    <w:rsid w:val="009B3D0D"/>
    <w:rsid w:val="009D667C"/>
    <w:rsid w:val="009E0F37"/>
    <w:rsid w:val="00A07F39"/>
    <w:rsid w:val="00A12D1A"/>
    <w:rsid w:val="00A33746"/>
    <w:rsid w:val="00A47776"/>
    <w:rsid w:val="00A552BE"/>
    <w:rsid w:val="00A56E08"/>
    <w:rsid w:val="00A71F45"/>
    <w:rsid w:val="00A76B34"/>
    <w:rsid w:val="00A805ED"/>
    <w:rsid w:val="00A9688F"/>
    <w:rsid w:val="00A9782E"/>
    <w:rsid w:val="00AA11BD"/>
    <w:rsid w:val="00AB0229"/>
    <w:rsid w:val="00AB6F48"/>
    <w:rsid w:val="00AC7244"/>
    <w:rsid w:val="00AC781D"/>
    <w:rsid w:val="00AF214D"/>
    <w:rsid w:val="00AF5071"/>
    <w:rsid w:val="00B06D96"/>
    <w:rsid w:val="00B302F6"/>
    <w:rsid w:val="00B476BA"/>
    <w:rsid w:val="00B54D3C"/>
    <w:rsid w:val="00B66FB5"/>
    <w:rsid w:val="00B90DB0"/>
    <w:rsid w:val="00B90FCF"/>
    <w:rsid w:val="00BB386A"/>
    <w:rsid w:val="00BE245D"/>
    <w:rsid w:val="00BE5564"/>
    <w:rsid w:val="00C0274D"/>
    <w:rsid w:val="00C179BB"/>
    <w:rsid w:val="00C26773"/>
    <w:rsid w:val="00C270D4"/>
    <w:rsid w:val="00C42B0B"/>
    <w:rsid w:val="00C8752F"/>
    <w:rsid w:val="00CA1AB8"/>
    <w:rsid w:val="00CA4AFD"/>
    <w:rsid w:val="00CB3B0F"/>
    <w:rsid w:val="00CC3832"/>
    <w:rsid w:val="00CD29C0"/>
    <w:rsid w:val="00CE1494"/>
    <w:rsid w:val="00CE3180"/>
    <w:rsid w:val="00D131A7"/>
    <w:rsid w:val="00D32077"/>
    <w:rsid w:val="00D572AB"/>
    <w:rsid w:val="00D86880"/>
    <w:rsid w:val="00D956F6"/>
    <w:rsid w:val="00DA5A60"/>
    <w:rsid w:val="00DB02A3"/>
    <w:rsid w:val="00DB261B"/>
    <w:rsid w:val="00DC24B8"/>
    <w:rsid w:val="00DC3B83"/>
    <w:rsid w:val="00DD22DB"/>
    <w:rsid w:val="00DD53F6"/>
    <w:rsid w:val="00DF20E3"/>
    <w:rsid w:val="00E050DE"/>
    <w:rsid w:val="00E117E2"/>
    <w:rsid w:val="00E125A2"/>
    <w:rsid w:val="00E12A16"/>
    <w:rsid w:val="00E20D9E"/>
    <w:rsid w:val="00E46945"/>
    <w:rsid w:val="00E66658"/>
    <w:rsid w:val="00E67304"/>
    <w:rsid w:val="00E67FEE"/>
    <w:rsid w:val="00E8503D"/>
    <w:rsid w:val="00EB1597"/>
    <w:rsid w:val="00EE7787"/>
    <w:rsid w:val="00EF53A2"/>
    <w:rsid w:val="00F043BE"/>
    <w:rsid w:val="00F14714"/>
    <w:rsid w:val="00F35FA2"/>
    <w:rsid w:val="00F3772B"/>
    <w:rsid w:val="00F41ACB"/>
    <w:rsid w:val="00F80FA6"/>
    <w:rsid w:val="00F828B3"/>
    <w:rsid w:val="00FA01B4"/>
    <w:rsid w:val="00FB73E9"/>
    <w:rsid w:val="00FC234E"/>
    <w:rsid w:val="00FC41B5"/>
    <w:rsid w:val="00FD7A19"/>
    <w:rsid w:val="00FF1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50924EA2"/>
  <w15:docId w15:val="{5667BA5D-AAE4-4E59-AA50-4FE37D17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EF2"/>
  </w:style>
  <w:style w:type="paragraph" w:styleId="Heading1">
    <w:name w:val="heading 1"/>
    <w:basedOn w:val="Normal"/>
    <w:link w:val="Heading1Char"/>
    <w:uiPriority w:val="9"/>
    <w:qFormat/>
    <w:rsid w:val="004063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level2">
    <w:name w:val="Heading level 2"/>
    <w:basedOn w:val="Normal"/>
    <w:qFormat/>
    <w:rsid w:val="003D78DD"/>
    <w:pPr>
      <w:keepNext/>
      <w:spacing w:before="480" w:after="240" w:line="240" w:lineRule="auto"/>
      <w:outlineLvl w:val="1"/>
    </w:pPr>
    <w:rPr>
      <w:rFonts w:ascii="Arial" w:eastAsia="Times New Roman" w:hAnsi="Arial" w:cs="Times New Roman"/>
      <w:b/>
      <w:color w:val="FF33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D78DD"/>
    <w:pPr>
      <w:ind w:left="720"/>
      <w:contextualSpacing/>
    </w:pPr>
  </w:style>
  <w:style w:type="paragraph" w:customStyle="1" w:styleId="Headinglevel1">
    <w:name w:val="Heading level 1"/>
    <w:basedOn w:val="Normal"/>
    <w:qFormat/>
    <w:rsid w:val="00EE7787"/>
    <w:pPr>
      <w:spacing w:after="240" w:line="240" w:lineRule="auto"/>
      <w:outlineLvl w:val="0"/>
    </w:pPr>
    <w:rPr>
      <w:rFonts w:ascii="Arial" w:eastAsia="Times New Roman" w:hAnsi="Arial" w:cs="Times New Roman"/>
      <w:b/>
      <w:color w:val="003399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EE77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787"/>
  </w:style>
  <w:style w:type="table" w:styleId="TableGrid">
    <w:name w:val="Table Grid"/>
    <w:basedOn w:val="TableNormal"/>
    <w:uiPriority w:val="59"/>
    <w:rsid w:val="00EE7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12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E8E"/>
  </w:style>
  <w:style w:type="character" w:styleId="Hyperlink">
    <w:name w:val="Hyperlink"/>
    <w:basedOn w:val="DefaultParagraphFont"/>
    <w:uiPriority w:val="99"/>
    <w:unhideWhenUsed/>
    <w:rsid w:val="00A805ED"/>
    <w:rPr>
      <w:color w:val="0000FF" w:themeColor="hyperlink"/>
      <w:u w:val="single"/>
    </w:rPr>
  </w:style>
  <w:style w:type="paragraph" w:customStyle="1" w:styleId="Default">
    <w:name w:val="Default"/>
    <w:rsid w:val="00DB02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52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FA01B4"/>
  </w:style>
  <w:style w:type="character" w:styleId="Strong">
    <w:name w:val="Strong"/>
    <w:basedOn w:val="DefaultParagraphFont"/>
    <w:uiPriority w:val="22"/>
    <w:qFormat/>
    <w:rsid w:val="00FA01B4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00CF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0CF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00CF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360D3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0637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gem-c-lead-paragraph">
    <w:name w:val="gem-c-lead-paragraph"/>
    <w:basedOn w:val="Normal"/>
    <w:rsid w:val="00406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9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xams@kes.sheffield.sch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EF70A-1EAB-49B4-89DF-894148F1C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localuser</dc:creator>
  <cp:lastModifiedBy>Mrs H Neill - Staff</cp:lastModifiedBy>
  <cp:revision>4</cp:revision>
  <cp:lastPrinted>2025-07-08T10:06:00Z</cp:lastPrinted>
  <dcterms:created xsi:type="dcterms:W3CDTF">2026-07-03T09:14:00Z</dcterms:created>
  <dcterms:modified xsi:type="dcterms:W3CDTF">2026-07-07T12:50:00Z</dcterms:modified>
</cp:coreProperties>
</file>